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9FD27" w14:textId="132B5B3E" w:rsidR="00EA509B" w:rsidRPr="00553958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0CC27F6A" w:rsidR="000E1A21" w:rsidRPr="00B04135" w:rsidRDefault="00B04135" w:rsidP="00C1710E">
      <w:pPr>
        <w:tabs>
          <w:tab w:val="left" w:pos="426"/>
        </w:tabs>
        <w:ind w:left="426"/>
        <w:jc w:val="center"/>
        <w:rPr>
          <w:b/>
          <w:color w:val="FF0000"/>
        </w:rPr>
      </w:pPr>
      <w:r w:rsidRPr="00B04135">
        <w:rPr>
          <w:b/>
          <w:color w:val="FF0000"/>
        </w:rPr>
        <w:t>zmiana 28.02.2024</w:t>
      </w:r>
    </w:p>
    <w:p w14:paraId="2EBF0783" w14:textId="77777777" w:rsidR="006304CD" w:rsidRPr="006304CD" w:rsidRDefault="00081281" w:rsidP="006304C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6304CD" w:rsidRPr="006304CD">
        <w:rPr>
          <w:b/>
          <w:bCs/>
        </w:rPr>
        <w:t>ZP/2311/13/321/2024</w:t>
      </w:r>
      <w:r w:rsidR="006304CD"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6304CD" w:rsidRPr="006304CD">
        <w:rPr>
          <w:b/>
          <w:color w:val="000000" w:themeColor="text1"/>
          <w:sz w:val="19"/>
          <w:szCs w:val="19"/>
        </w:rPr>
        <w:t xml:space="preserve">Dostawa drobnego sprzętu komputerowego dla Akademii Nauk Stosowanych w Elblągu </w:t>
      </w:r>
    </w:p>
    <w:bookmarkEnd w:id="2"/>
    <w:p w14:paraId="1915B6E0" w14:textId="718FFF15" w:rsidR="001C1292" w:rsidRPr="009C1480" w:rsidRDefault="001C1292" w:rsidP="00C1710E">
      <w:pPr>
        <w:jc w:val="center"/>
        <w:rPr>
          <w:b/>
          <w:color w:val="000000" w:themeColor="text1"/>
        </w:rPr>
      </w:pPr>
    </w:p>
    <w:bookmarkEnd w:id="0"/>
    <w:bookmarkEnd w:id="1"/>
    <w:p w14:paraId="6A226510" w14:textId="5DEE9999" w:rsidR="003224D5" w:rsidRPr="00C1710E" w:rsidRDefault="006304CD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Drobny s</w:t>
      </w:r>
      <w:r w:rsidR="00DA7BCA" w:rsidRPr="00C1710E">
        <w:rPr>
          <w:color w:val="000000" w:themeColor="text1"/>
        </w:rPr>
        <w:t>pr</w:t>
      </w:r>
      <w:r w:rsidR="00B5732F" w:rsidRPr="00C1710E">
        <w:rPr>
          <w:color w:val="000000" w:themeColor="text1"/>
        </w:rPr>
        <w:t>zęt</w:t>
      </w:r>
      <w:r>
        <w:rPr>
          <w:color w:val="000000" w:themeColor="text1"/>
        </w:rPr>
        <w:t xml:space="preserve"> komputerowy</w:t>
      </w:r>
      <w:r w:rsidR="00DA7BCA" w:rsidRPr="00C1710E">
        <w:rPr>
          <w:color w:val="000000" w:themeColor="text1"/>
        </w:rPr>
        <w:t xml:space="preserve"> </w:t>
      </w:r>
      <w:r w:rsidR="003224D5" w:rsidRPr="00C1710E">
        <w:t>będąc</w:t>
      </w:r>
      <w:r w:rsidR="00F34B41" w:rsidRPr="00C1710E">
        <w:t>y</w:t>
      </w:r>
      <w:r w:rsidR="003224D5" w:rsidRPr="00C1710E">
        <w:t xml:space="preserve"> 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a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C1710E">
        <w:t>refurbish</w:t>
      </w:r>
      <w:proofErr w:type="spellEnd"/>
      <w:r w:rsidRPr="00C1710E">
        <w:t xml:space="preserve"> (</w:t>
      </w:r>
      <w:proofErr w:type="spellStart"/>
      <w:r w:rsidRPr="00C1710E">
        <w:t>refabrykowanych</w:t>
      </w:r>
      <w:proofErr w:type="spellEnd"/>
      <w:r w:rsidRPr="00C1710E">
        <w:t xml:space="preserve">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C1710E">
        <w:t>itp</w:t>
      </w:r>
      <w:proofErr w:type="spellEnd"/>
    </w:p>
    <w:p w14:paraId="5209C888" w14:textId="77777777" w:rsidR="008113B7" w:rsidRPr="009C1480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29FA443B" w14:textId="450DE541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6304CD">
        <w:t>drobnego sprzętu komputerowego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5F2B446" w14:textId="117258BC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E5F02">
        <w:rPr>
          <w:rFonts w:ascii="Calibri" w:eastAsia="Calibri" w:hAnsi="Calibri"/>
          <w:lang w:eastAsia="en-US"/>
        </w:rPr>
        <w:t xml:space="preserve">1) Bateria </w:t>
      </w:r>
      <w:r w:rsidRPr="008E5F02">
        <w:rPr>
          <w:rFonts w:eastAsia="Calibri"/>
          <w:lang w:eastAsia="en-US"/>
        </w:rPr>
        <w:t xml:space="preserve">do laptopa  </w:t>
      </w:r>
      <w:r w:rsidR="00C1702D" w:rsidRPr="008E5F02">
        <w:rPr>
          <w:rFonts w:eastAsia="Calibri"/>
          <w:lang w:eastAsia="en-US"/>
        </w:rPr>
        <w:t>1</w:t>
      </w:r>
      <w:r w:rsidRPr="008E5F02">
        <w:rPr>
          <w:rFonts w:eastAsia="Calibri"/>
          <w:lang w:eastAsia="en-US"/>
        </w:rPr>
        <w:t>sztuk</w:t>
      </w:r>
      <w:r w:rsidR="00C1702D">
        <w:rPr>
          <w:rFonts w:eastAsia="Calibri"/>
          <w:lang w:eastAsia="en-US"/>
        </w:rPr>
        <w:t>a</w:t>
      </w:r>
      <w:r w:rsidRPr="008E5F02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5664C96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FACFA6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FCF48F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3F0950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1655031A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C70CBB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8F166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5C8B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73903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189FFE0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436891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0F7B02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 xml:space="preserve">Bateria do laptopa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EEF0F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4BAB6BF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0ACB4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24E59A5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 xml:space="preserve">Pojemność: 3800 </w:t>
            </w:r>
            <w:proofErr w:type="spellStart"/>
            <w:r w:rsidRPr="008E5F02">
              <w:rPr>
                <w:sz w:val="20"/>
                <w:szCs w:val="20"/>
              </w:rPr>
              <w:t>mAh</w:t>
            </w:r>
            <w:proofErr w:type="spellEnd"/>
            <w:r w:rsidRPr="008E5F02">
              <w:rPr>
                <w:sz w:val="20"/>
                <w:szCs w:val="20"/>
              </w:rPr>
              <w:t xml:space="preserve"> (42 </w:t>
            </w:r>
            <w:proofErr w:type="spellStart"/>
            <w:r w:rsidRPr="008E5F02">
              <w:rPr>
                <w:sz w:val="20"/>
                <w:szCs w:val="20"/>
              </w:rPr>
              <w:t>Wh</w:t>
            </w:r>
            <w:proofErr w:type="spellEnd"/>
            <w:r w:rsidRPr="008E5F02">
              <w:rPr>
                <w:sz w:val="20"/>
                <w:szCs w:val="20"/>
              </w:rPr>
              <w:t>)</w:t>
            </w:r>
          </w:p>
          <w:p w14:paraId="72D1EA20" w14:textId="77777777" w:rsidR="008E5F02" w:rsidRPr="008E5F02" w:rsidRDefault="008E5F02" w:rsidP="008E5F02">
            <w:pPr>
              <w:spacing w:after="160" w:line="259" w:lineRule="auto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lastRenderedPageBreak/>
              <w:t>Ilość ogniw: 6 ogniw Li-</w:t>
            </w:r>
            <w:proofErr w:type="spellStart"/>
            <w:r w:rsidRPr="008E5F02">
              <w:rPr>
                <w:sz w:val="20"/>
                <w:szCs w:val="20"/>
              </w:rPr>
              <w:t>polymer</w:t>
            </w:r>
            <w:proofErr w:type="spellEnd"/>
            <w:r w:rsidRPr="008E5F02">
              <w:rPr>
                <w:sz w:val="20"/>
                <w:szCs w:val="20"/>
              </w:rPr>
              <w:br/>
            </w:r>
            <w:r w:rsidRPr="008E5F02">
              <w:rPr>
                <w:color w:val="0D0D0D"/>
                <w:sz w:val="20"/>
                <w:szCs w:val="20"/>
              </w:rPr>
              <w:t>Napięcie: 11.1V (10.8V)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0FCF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6A1F16C2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58AB3C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ADD67F" w14:textId="77777777" w:rsidR="008E5F02" w:rsidRPr="008E5F02" w:rsidRDefault="008E5F02" w:rsidP="008E5F02">
            <w:pPr>
              <w:spacing w:after="160" w:line="259" w:lineRule="auto"/>
              <w:rPr>
                <w:color w:val="0D0D0D"/>
                <w:sz w:val="20"/>
                <w:szCs w:val="20"/>
                <w:highlight w:val="yellow"/>
              </w:rPr>
            </w:pPr>
            <w:r w:rsidRPr="008E5F02">
              <w:rPr>
                <w:sz w:val="20"/>
                <w:szCs w:val="20"/>
              </w:rPr>
              <w:t>Bateria musi być możliwa do zamontowania w laptopie Dell 5423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0A745E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45B8FDCC" w14:textId="77777777" w:rsidR="008E5F02" w:rsidRPr="00810042" w:rsidRDefault="008E5F02" w:rsidP="008E5F02">
      <w:pPr>
        <w:spacing w:after="160" w:line="259" w:lineRule="auto"/>
        <w:rPr>
          <w:rFonts w:eastAsia="Calibri"/>
          <w:lang w:eastAsia="en-US"/>
        </w:rPr>
      </w:pPr>
    </w:p>
    <w:p w14:paraId="5D58AD76" w14:textId="3A0FC14A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2</w:t>
      </w:r>
      <w:r w:rsidRPr="008E5F02">
        <w:rPr>
          <w:rFonts w:eastAsia="Calibri"/>
          <w:lang w:eastAsia="en-US"/>
        </w:rPr>
        <w:t xml:space="preserve">) USB Typ-C </w:t>
      </w:r>
      <w:r w:rsidR="005C737F">
        <w:rPr>
          <w:rFonts w:eastAsia="Calibri"/>
          <w:lang w:eastAsia="en-US"/>
        </w:rPr>
        <w:t>–</w:t>
      </w:r>
      <w:r w:rsidRPr="008E5F02">
        <w:rPr>
          <w:rFonts w:eastAsia="Calibri"/>
          <w:lang w:eastAsia="en-US"/>
        </w:rPr>
        <w:t xml:space="preserve"> </w:t>
      </w:r>
      <w:proofErr w:type="spellStart"/>
      <w:r w:rsidRPr="008E5F02">
        <w:rPr>
          <w:rFonts w:eastAsia="Calibri"/>
          <w:lang w:eastAsia="en-US"/>
        </w:rPr>
        <w:t>Lightning</w:t>
      </w:r>
      <w:proofErr w:type="spellEnd"/>
      <w:r w:rsidR="005C737F">
        <w:rPr>
          <w:rFonts w:eastAsia="Calibri"/>
          <w:lang w:eastAsia="en-US"/>
        </w:rPr>
        <w:t xml:space="preserve"> </w:t>
      </w:r>
      <w:r w:rsidRPr="008E5F02">
        <w:rPr>
          <w:rFonts w:eastAsia="Calibri"/>
          <w:lang w:eastAsia="en-US"/>
        </w:rPr>
        <w:t xml:space="preserve">- </w:t>
      </w:r>
      <w:r w:rsidR="00C1702D" w:rsidRPr="008E5F02">
        <w:rPr>
          <w:rFonts w:eastAsia="Calibri"/>
          <w:lang w:eastAsia="en-US"/>
        </w:rPr>
        <w:t>19</w:t>
      </w:r>
      <w:r w:rsidR="00C1702D">
        <w:rPr>
          <w:rFonts w:eastAsia="Calibri"/>
          <w:lang w:eastAsia="en-US"/>
        </w:rPr>
        <w:t xml:space="preserve"> </w:t>
      </w:r>
      <w:r w:rsidRPr="008E5F02">
        <w:rPr>
          <w:rFonts w:eastAsia="Calibri"/>
          <w:lang w:eastAsia="en-US"/>
        </w:rPr>
        <w:t xml:space="preserve">sztuk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7E138D0D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035FFC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bookmarkStart w:id="4" w:name="_Hlk159506478"/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2861166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566180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18E75779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71D1214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173298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FCC942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C1D33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015AE8E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F66606" w14:textId="77777777" w:rsidR="008E5F02" w:rsidRPr="008E5F02" w:rsidRDefault="008E5F02" w:rsidP="00EE6BF7">
            <w:pPr>
              <w:numPr>
                <w:ilvl w:val="0"/>
                <w:numId w:val="8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DB4EE16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 xml:space="preserve">USB Typ-C - </w:t>
            </w:r>
            <w:proofErr w:type="spellStart"/>
            <w:r w:rsidRPr="008E5F02">
              <w:rPr>
                <w:sz w:val="20"/>
                <w:szCs w:val="20"/>
              </w:rPr>
              <w:t>Lightning</w:t>
            </w:r>
            <w:proofErr w:type="spellEnd"/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1EB037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6D5AF84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A4AA60" w14:textId="77777777" w:rsidR="008E5F02" w:rsidRPr="008E5F02" w:rsidRDefault="008E5F02" w:rsidP="00EE6BF7">
            <w:pPr>
              <w:numPr>
                <w:ilvl w:val="0"/>
                <w:numId w:val="8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328E5EB" w14:textId="77777777" w:rsidR="008E5F02" w:rsidRPr="008E5F02" w:rsidRDefault="008E5F02" w:rsidP="008E5F02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  <w:r w:rsidRPr="008E5F02">
              <w:rPr>
                <w:color w:val="0D0D0D"/>
                <w:sz w:val="20"/>
                <w:szCs w:val="20"/>
              </w:rPr>
              <w:t>Długość: 1 m</w:t>
            </w:r>
          </w:p>
          <w:p w14:paraId="73091A75" w14:textId="77777777" w:rsidR="008E5F02" w:rsidRPr="008E5F02" w:rsidRDefault="008E5F02" w:rsidP="008E5F02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48F7E6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2CF16D0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F4F306" w14:textId="77777777" w:rsidR="008E5F02" w:rsidRPr="008E5F02" w:rsidRDefault="008E5F02" w:rsidP="00EE6BF7">
            <w:pPr>
              <w:numPr>
                <w:ilvl w:val="0"/>
                <w:numId w:val="8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17249" w14:textId="77777777" w:rsidR="008E5F02" w:rsidRPr="00810042" w:rsidRDefault="008E5F02" w:rsidP="008E5F02">
            <w:pPr>
              <w:spacing w:after="160" w:line="259" w:lineRule="auto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Kabel do ładowania: Mysz APPLE Magic Mouse, APPLE Magic Keyboard</w:t>
            </w:r>
          </w:p>
          <w:p w14:paraId="311BFEA1" w14:textId="74A3F4A2" w:rsidR="008E5F02" w:rsidRPr="008E5F02" w:rsidRDefault="008E5F02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810042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kabel koloru białego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042AF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4"/>
    </w:tbl>
    <w:p w14:paraId="64ED62D4" w14:textId="77777777" w:rsidR="00810042" w:rsidRP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745C33C4" w14:textId="09770170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3</w:t>
      </w:r>
      <w:r w:rsidRPr="008E5F02">
        <w:rPr>
          <w:rFonts w:eastAsia="Calibri"/>
          <w:lang w:eastAsia="en-US"/>
        </w:rPr>
        <w:t xml:space="preserve">) Czytnik E-Book - </w:t>
      </w:r>
      <w:r w:rsidR="00C1702D" w:rsidRPr="008E5F02">
        <w:rPr>
          <w:rFonts w:eastAsia="Calibri"/>
          <w:lang w:eastAsia="en-US"/>
        </w:rPr>
        <w:t>1</w:t>
      </w:r>
      <w:r w:rsidR="00C1702D">
        <w:rPr>
          <w:rFonts w:eastAsia="Calibri"/>
          <w:lang w:eastAsia="en-US"/>
        </w:rPr>
        <w:t xml:space="preserve"> </w:t>
      </w:r>
      <w:r w:rsidRPr="008E5F02">
        <w:rPr>
          <w:rFonts w:eastAsia="Calibri"/>
          <w:lang w:eastAsia="en-US"/>
        </w:rPr>
        <w:t>sztuk</w:t>
      </w:r>
      <w:r w:rsidR="00C1702D">
        <w:rPr>
          <w:rFonts w:eastAsia="Calibri"/>
          <w:lang w:eastAsia="en-US"/>
        </w:rPr>
        <w:t>a</w:t>
      </w:r>
      <w:r w:rsidRPr="008E5F02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37CF7F8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3AD4A7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FCB441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BF42F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1F38F5B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FC4079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5D6133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66A99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5957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32BD8F9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641461" w14:textId="77777777" w:rsidR="008E5F02" w:rsidRPr="008E5F02" w:rsidRDefault="008E5F02" w:rsidP="00EE6BF7">
            <w:pPr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06EB5FE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Czytnik E-Book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48825B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7D0206A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94B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A03E3DE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Przekątna ekranu min. 7 cali</w:t>
            </w:r>
          </w:p>
          <w:p w14:paraId="52497BF0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Rozdzielczość ekranu min. 1680 x 1264</w:t>
            </w:r>
          </w:p>
          <w:p w14:paraId="68247A2E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 xml:space="preserve">Ekran dotykowy </w:t>
            </w:r>
          </w:p>
          <w:p w14:paraId="5A70284D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Wyświetlacz E-Ink</w:t>
            </w:r>
          </w:p>
          <w:p w14:paraId="1BC6F9E7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Wbudowane podświetlenie wyświetlacza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DC3E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28262C9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53CC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B9ACE2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Pamięć wbudowana 32 GB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2A26F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67F5E79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89B316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A83419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Standardy obsługiwanego tekstu:</w:t>
            </w:r>
          </w:p>
          <w:p w14:paraId="6BE38C81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AZW, AZW3, DOC, DOCX, HTML, MOBI, PDF, PRC, TXT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922082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36AF46A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C1F6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0C0FE7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Standardy obsługiwanych zdjęć:</w:t>
            </w:r>
          </w:p>
          <w:p w14:paraId="7CCAE86E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BMP, GIF, JPG, PNG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43CA2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464F550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368AF9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7E5A89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Łączność:</w:t>
            </w:r>
          </w:p>
          <w:p w14:paraId="7A63F8C8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 xml:space="preserve">-Wi-Fi </w:t>
            </w:r>
          </w:p>
          <w:p w14:paraId="684C07A4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-Bluetooth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CE0980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18471AB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7EE6F4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6F1BEB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Złącze USB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EFB2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4A2AD20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95DE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F495A6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Wyposażenie:</w:t>
            </w:r>
          </w:p>
          <w:p w14:paraId="651DF19F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-Ładowarka</w:t>
            </w:r>
          </w:p>
          <w:p w14:paraId="48CB4564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-Instrukcja obsługi w języku polskim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31E4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30D9570F" w14:textId="77777777" w:rsidR="00810042" w:rsidRP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45DFB9F9" w14:textId="0AB64D9D" w:rsidR="00DF5D53" w:rsidRPr="00810042" w:rsidRDefault="00DF5D53" w:rsidP="00EE6BF7">
      <w:pPr>
        <w:pStyle w:val="Akapitzlist"/>
        <w:numPr>
          <w:ilvl w:val="0"/>
          <w:numId w:val="10"/>
        </w:numPr>
        <w:spacing w:after="160" w:line="259" w:lineRule="auto"/>
        <w:ind w:left="426"/>
        <w:contextualSpacing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 xml:space="preserve">Obudowa komputerowa – </w:t>
      </w:r>
      <w:r w:rsidR="00C1702D" w:rsidRPr="00810042">
        <w:rPr>
          <w:rFonts w:eastAsia="Calibri"/>
          <w:lang w:eastAsia="en-US"/>
        </w:rPr>
        <w:t>6</w:t>
      </w:r>
      <w:r w:rsidR="00C1702D">
        <w:rPr>
          <w:rFonts w:eastAsia="Calibri"/>
          <w:lang w:eastAsia="en-US"/>
        </w:rPr>
        <w:t xml:space="preserve"> </w:t>
      </w:r>
      <w:r w:rsidRPr="00810042">
        <w:rPr>
          <w:rFonts w:eastAsia="Calibri"/>
          <w:lang w:eastAsia="en-US"/>
        </w:rPr>
        <w:t xml:space="preserve">sztuk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DF5D53" w:rsidRPr="00DF5D53" w14:paraId="5D4AAF9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EE53E8" w14:textId="77777777" w:rsidR="00DF5D53" w:rsidRPr="00DF5D53" w:rsidRDefault="00DF5D53" w:rsidP="00DF5D53">
            <w:pPr>
              <w:jc w:val="center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15CBEF" w14:textId="77777777" w:rsidR="00DF5D53" w:rsidRPr="00DF5D53" w:rsidRDefault="00DF5D53" w:rsidP="00DF5D53">
            <w:pPr>
              <w:jc w:val="center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3D9C2A" w14:textId="77777777" w:rsidR="00DF5D53" w:rsidRPr="00DF5D53" w:rsidRDefault="00DF5D53" w:rsidP="00DF5D53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DF5D53">
              <w:rPr>
                <w:sz w:val="20"/>
                <w:szCs w:val="20"/>
              </w:rPr>
              <w:t>Parametry oferowane przez Wykonawcę</w:t>
            </w:r>
          </w:p>
          <w:p w14:paraId="359CD957" w14:textId="77777777" w:rsidR="00DF5D53" w:rsidRPr="00DF5D53" w:rsidRDefault="00DF5D53" w:rsidP="00DF5D53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DF5D53">
              <w:rPr>
                <w:i/>
                <w:sz w:val="20"/>
                <w:szCs w:val="20"/>
              </w:rPr>
              <w:lastRenderedPageBreak/>
              <w:t>(należy wypełnić wskazując oferowane parametry urządzenia)</w:t>
            </w:r>
          </w:p>
        </w:tc>
      </w:tr>
      <w:tr w:rsidR="00DF5D53" w:rsidRPr="00DF5D53" w14:paraId="43A77C3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3F8E59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DF5D53">
              <w:rPr>
                <w:i/>
                <w:sz w:val="20"/>
                <w:szCs w:val="20"/>
              </w:rPr>
              <w:lastRenderedPageBreak/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44B949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DF5D53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84EDE6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DF5D53">
              <w:rPr>
                <w:i/>
                <w:sz w:val="20"/>
                <w:szCs w:val="20"/>
              </w:rPr>
              <w:t>c</w:t>
            </w:r>
          </w:p>
        </w:tc>
      </w:tr>
      <w:tr w:rsidR="00DF5D53" w:rsidRPr="00DF5D53" w14:paraId="5879082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559796" w14:textId="77777777" w:rsidR="00DF5D53" w:rsidRPr="00DF5D53" w:rsidRDefault="00DF5D53" w:rsidP="00EE6BF7">
            <w:pPr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DA51926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Obudowa komputerowa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C2C7D4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DF5D53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DF5D53" w:rsidRPr="00DF5D53" w14:paraId="5C57967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9940F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9F1D485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Standard płyty głównej</w:t>
            </w:r>
          </w:p>
          <w:p w14:paraId="2D72E0B0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</w:t>
            </w:r>
            <w:proofErr w:type="spellStart"/>
            <w:r w:rsidRPr="00DF5D53">
              <w:rPr>
                <w:sz w:val="20"/>
                <w:szCs w:val="20"/>
              </w:rPr>
              <w:t>microATX</w:t>
            </w:r>
            <w:proofErr w:type="spellEnd"/>
          </w:p>
          <w:p w14:paraId="2B2288C5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-Mini-ITX</w:t>
            </w:r>
          </w:p>
          <w:p w14:paraId="66E5B652" w14:textId="77777777" w:rsidR="00DF5D53" w:rsidRPr="00DF5D53" w:rsidRDefault="00DF5D53" w:rsidP="00DF5D53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904FF1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326C561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33F267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E7227A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Miejsca na wewnętrzne dyski/napędy:</w:t>
            </w:r>
          </w:p>
          <w:p w14:paraId="5422599E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- 3 x 2,5"</w:t>
            </w:r>
          </w:p>
          <w:p w14:paraId="44D4DE30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-2 x 3,5"/2,5"</w:t>
            </w:r>
          </w:p>
          <w:p w14:paraId="355C9E78" w14:textId="37D1D81B" w:rsidR="00DF5D53" w:rsidRPr="00B04135" w:rsidRDefault="00DF5D53" w:rsidP="00DF5D53">
            <w:pPr>
              <w:rPr>
                <w:strike/>
                <w:color w:val="0D0D0D"/>
                <w:sz w:val="20"/>
                <w:szCs w:val="20"/>
              </w:rPr>
            </w:pPr>
            <w:r w:rsidRPr="00B04135">
              <w:rPr>
                <w:strike/>
                <w:sz w:val="20"/>
                <w:szCs w:val="20"/>
              </w:rPr>
              <w:t>-1 x 3,5"</w:t>
            </w:r>
            <w:r w:rsidR="00B04135">
              <w:rPr>
                <w:strike/>
                <w:sz w:val="20"/>
                <w:szCs w:val="20"/>
              </w:rPr>
              <w:t xml:space="preserve">    </w:t>
            </w:r>
            <w:r w:rsidR="00B04135" w:rsidRPr="00B04135">
              <w:rPr>
                <w:color w:val="FF0000"/>
                <w:sz w:val="20"/>
                <w:szCs w:val="20"/>
              </w:rPr>
              <w:t>1 x 5,25 "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3842ED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3274AD0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2E8719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01710B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Miejsca na karty rozszerzeń : 4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5A9E38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1762EA5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EA17C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25F7E0" w14:textId="77777777" w:rsidR="00DF5D53" w:rsidRPr="00DF5D53" w:rsidRDefault="00DF5D53" w:rsidP="00DF5D53">
            <w:pPr>
              <w:spacing w:line="259" w:lineRule="auto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Wyprowadzone złącza:</w:t>
            </w:r>
          </w:p>
          <w:p w14:paraId="7EA32071" w14:textId="77777777" w:rsidR="00DF5D53" w:rsidRPr="00DF5D53" w:rsidRDefault="00DF5D53" w:rsidP="00DF5D53">
            <w:pPr>
              <w:spacing w:line="259" w:lineRule="auto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-USB 2.0 - 2 szt.</w:t>
            </w:r>
          </w:p>
          <w:p w14:paraId="5320879C" w14:textId="77777777" w:rsidR="00DF5D53" w:rsidRPr="00DF5D53" w:rsidRDefault="00DF5D53" w:rsidP="00DF5D53">
            <w:pPr>
              <w:ind w:left="708" w:hanging="708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-USB 3.0 -2 szt.</w:t>
            </w:r>
          </w:p>
          <w:p w14:paraId="21FF4F8E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-Wyjście słuchawkowe/głośnikowe - 1 szt.</w:t>
            </w:r>
          </w:p>
          <w:p w14:paraId="5A9BB2EE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-Wejście mikrofonowe - 1 szt.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2C4515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7108D1D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C47F18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4C88BF" w14:textId="77777777" w:rsidR="00DF5D53" w:rsidRPr="00DF5D53" w:rsidRDefault="00DF5D53" w:rsidP="00DF5D53">
            <w:pPr>
              <w:rPr>
                <w:bCs/>
                <w:color w:val="1A1A1A"/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Kolor: Czarny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26D6BC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7889C28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74CB8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F7156B" w14:textId="77777777" w:rsidR="00DF5D53" w:rsidRPr="00DF5D53" w:rsidRDefault="00DF5D53" w:rsidP="00DF5D53">
            <w:pPr>
              <w:spacing w:line="259" w:lineRule="auto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Zainstalowane wentylatory: 1x 80 mm (tył)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FD9D57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57F9CB61" w14:textId="77777777" w:rsidR="00DF5D53" w:rsidRPr="00DF5D53" w:rsidRDefault="00DF5D53" w:rsidP="00DF5D53">
      <w:pPr>
        <w:spacing w:after="160" w:line="259" w:lineRule="auto"/>
        <w:rPr>
          <w:rFonts w:eastAsia="Calibri"/>
          <w:lang w:eastAsia="en-US"/>
        </w:rPr>
      </w:pPr>
    </w:p>
    <w:p w14:paraId="62E568F0" w14:textId="357ED917" w:rsidR="00DF5D53" w:rsidRPr="00EE6BF7" w:rsidRDefault="00EE6BF7" w:rsidP="00EE6BF7">
      <w:pPr>
        <w:pStyle w:val="Akapitzlist"/>
        <w:numPr>
          <w:ilvl w:val="0"/>
          <w:numId w:val="10"/>
        </w:numPr>
        <w:spacing w:after="160" w:line="259" w:lineRule="auto"/>
        <w:rPr>
          <w:rFonts w:eastAsia="Calibri"/>
          <w:lang w:eastAsia="en-US"/>
        </w:rPr>
      </w:pPr>
      <w:r w:rsidRPr="00EE6BF7">
        <w:rPr>
          <w:bCs/>
        </w:rPr>
        <w:t xml:space="preserve"> </w:t>
      </w:r>
      <w:proofErr w:type="spellStart"/>
      <w:r w:rsidRPr="00EE6BF7">
        <w:rPr>
          <w:bCs/>
        </w:rPr>
        <w:t>Patch</w:t>
      </w:r>
      <w:proofErr w:type="spellEnd"/>
      <w:r w:rsidRPr="00EE6BF7">
        <w:rPr>
          <w:bCs/>
        </w:rPr>
        <w:t xml:space="preserve"> panel - 4 sztuki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EE6BF7" w:rsidRPr="008E5F02" w14:paraId="7CEE02CE" w14:textId="77777777" w:rsidTr="00C214F3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E26FBCA" w14:textId="77777777" w:rsidR="00EE6BF7" w:rsidRPr="008E5F02" w:rsidRDefault="00EE6BF7" w:rsidP="00C214F3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65CFB" w14:textId="77777777" w:rsidR="00EE6BF7" w:rsidRPr="008E5F02" w:rsidRDefault="00EE6BF7" w:rsidP="00C214F3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79F8E6" w14:textId="77777777" w:rsidR="00EE6BF7" w:rsidRPr="008E5F02" w:rsidRDefault="00EE6BF7" w:rsidP="00C214F3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14E8917" w14:textId="77777777" w:rsidR="00EE6BF7" w:rsidRPr="008E5F02" w:rsidRDefault="00EE6BF7" w:rsidP="00C214F3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EE6BF7" w:rsidRPr="008E5F02" w14:paraId="3AC6C374" w14:textId="77777777" w:rsidTr="00C214F3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EE95AA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8F08C46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423A63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EE6BF7" w:rsidRPr="008E5F02" w14:paraId="1727CBDE" w14:textId="77777777" w:rsidTr="00C214F3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450AA9" w14:textId="77777777" w:rsidR="00EE6BF7" w:rsidRPr="008E5F02" w:rsidRDefault="00EE6BF7" w:rsidP="00EE6BF7">
            <w:pPr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1B6E736" w14:textId="3E46529F" w:rsidR="00EE6BF7" w:rsidRPr="008E5F02" w:rsidRDefault="00EE6BF7" w:rsidP="00C214F3">
            <w:pPr>
              <w:rPr>
                <w:sz w:val="20"/>
                <w:szCs w:val="20"/>
              </w:rPr>
            </w:pPr>
            <w:proofErr w:type="spellStart"/>
            <w:r w:rsidRPr="00EE6BF7">
              <w:rPr>
                <w:bCs/>
                <w:sz w:val="20"/>
                <w:szCs w:val="20"/>
              </w:rPr>
              <w:t>Patch</w:t>
            </w:r>
            <w:proofErr w:type="spellEnd"/>
            <w:r w:rsidRPr="00EE6BF7">
              <w:rPr>
                <w:bCs/>
                <w:sz w:val="20"/>
                <w:szCs w:val="20"/>
              </w:rPr>
              <w:t xml:space="preserve"> panel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0D0D928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EE6BF7" w:rsidRPr="008E5F02" w14:paraId="6A5E1B64" w14:textId="77777777" w:rsidTr="00C214F3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C4D2B2" w14:textId="77777777" w:rsidR="00EE6BF7" w:rsidRPr="008E5F02" w:rsidRDefault="00EE6BF7" w:rsidP="00EE6BF7">
            <w:pPr>
              <w:numPr>
                <w:ilvl w:val="0"/>
                <w:numId w:val="12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719F418" w14:textId="0D2028B3" w:rsidR="00EE6BF7" w:rsidRPr="00EE6BF7" w:rsidRDefault="00EE6BF7" w:rsidP="00EE6BF7">
            <w:pPr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- </w:t>
            </w:r>
            <w:r w:rsidRPr="00EE6BF7">
              <w:rPr>
                <w:sz w:val="20"/>
                <w:szCs w:val="20"/>
                <w:lang w:eastAsia="pl-PL"/>
              </w:rPr>
              <w:t xml:space="preserve">Kategoria 6 </w:t>
            </w:r>
          </w:p>
          <w:p w14:paraId="2C9C1FE8" w14:textId="3863F0D7" w:rsidR="00EE6BF7" w:rsidRPr="00EE6BF7" w:rsidRDefault="00EE6BF7" w:rsidP="00EE6BF7">
            <w:r>
              <w:t xml:space="preserve">- </w:t>
            </w:r>
            <w:r w:rsidRPr="00EE6BF7">
              <w:t xml:space="preserve">Liczba portów 24 </w:t>
            </w:r>
          </w:p>
          <w:p w14:paraId="7C80E3D1" w14:textId="48E61C49" w:rsidR="00EE6BF7" w:rsidRPr="00EE6BF7" w:rsidRDefault="00EE6BF7" w:rsidP="00EE6BF7">
            <w:r>
              <w:t xml:space="preserve">- </w:t>
            </w:r>
            <w:r w:rsidRPr="00EE6BF7">
              <w:t xml:space="preserve">Pola opisowe tak </w:t>
            </w:r>
          </w:p>
          <w:p w14:paraId="77B0BDA9" w14:textId="7E57F5FD" w:rsidR="00EE6BF7" w:rsidRPr="00EE6BF7" w:rsidRDefault="00EE6BF7" w:rsidP="00EE6BF7">
            <w:r>
              <w:t xml:space="preserve">- </w:t>
            </w:r>
            <w:r w:rsidRPr="00EE6BF7">
              <w:t xml:space="preserve">Półka kablowa tak </w:t>
            </w:r>
          </w:p>
          <w:p w14:paraId="5268FC99" w14:textId="75D87056" w:rsidR="00EE6BF7" w:rsidRPr="00EE6BF7" w:rsidRDefault="00EE6BF7" w:rsidP="00EE6BF7">
            <w:r>
              <w:t xml:space="preserve">- </w:t>
            </w:r>
            <w:r w:rsidRPr="00EE6BF7">
              <w:t>Złącza LSA zgodne z T568A/B</w:t>
            </w:r>
          </w:p>
          <w:p w14:paraId="20AF4B55" w14:textId="2A9B47D3" w:rsidR="00EE6BF7" w:rsidRPr="00EE6BF7" w:rsidRDefault="00EE6BF7" w:rsidP="00EE6BF7">
            <w:r>
              <w:t xml:space="preserve">- </w:t>
            </w:r>
            <w:r w:rsidRPr="00EE6BF7">
              <w:t xml:space="preserve">Szerokość RACK [cale] 19 </w:t>
            </w:r>
          </w:p>
          <w:p w14:paraId="7FE9B5DF" w14:textId="20C6D47A" w:rsidR="00EE6BF7" w:rsidRPr="00EE6BF7" w:rsidRDefault="00EE6BF7" w:rsidP="00EE6BF7">
            <w:r>
              <w:t xml:space="preserve">- </w:t>
            </w:r>
            <w:r w:rsidRPr="00EE6BF7">
              <w:t xml:space="preserve">Wysokość RACK [U] 1 </w:t>
            </w:r>
          </w:p>
          <w:p w14:paraId="3D932CEA" w14:textId="77777777" w:rsidR="00EE6BF7" w:rsidRPr="008E5F02" w:rsidRDefault="00EE6BF7" w:rsidP="00EE6BF7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2ED995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13B4E65F" w14:textId="77777777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</w:p>
    <w:p w14:paraId="59F1CAFC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6EB98FA6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3971BA8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61ED7F60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576EC154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13ED4ABC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2B3454F7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4005FDAF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75599D8B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65D3476B" w14:textId="77777777" w:rsidR="00C1710E" w:rsidRPr="003816EC" w:rsidRDefault="00C1710E" w:rsidP="00C1710E">
      <w:pPr>
        <w:autoSpaceDE w:val="0"/>
        <w:autoSpaceDN w:val="0"/>
        <w:adjustRightInd w:val="0"/>
        <w:jc w:val="both"/>
      </w:pPr>
    </w:p>
    <w:bookmarkEnd w:id="3"/>
    <w:p w14:paraId="6112572D" w14:textId="77777777" w:rsidR="00E82205" w:rsidRPr="009C1480" w:rsidRDefault="00E82205" w:rsidP="009C1480">
      <w:pPr>
        <w:tabs>
          <w:tab w:val="left" w:pos="284"/>
        </w:tabs>
        <w:ind w:left="-284"/>
        <w:jc w:val="both"/>
      </w:pPr>
    </w:p>
    <w:sectPr w:rsidR="00E82205" w:rsidRPr="009C1480" w:rsidSect="00DA7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836A" w14:textId="77777777" w:rsidR="0093002E" w:rsidRDefault="00930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proofErr w:type="spellStart"/>
            <w:r w:rsidRPr="0093002E">
              <w:rPr>
                <w:i/>
                <w:sz w:val="16"/>
                <w:szCs w:val="16"/>
                <w:lang w:val="de-DE"/>
              </w:rPr>
              <w:t>fax</w:t>
            </w:r>
            <w:proofErr w:type="spellEnd"/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</w:t>
            </w:r>
            <w:proofErr w:type="spellStart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>e-mail</w:t>
            </w:r>
            <w:proofErr w:type="spellEnd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proofErr w:type="spellStart"/>
            <w:r w:rsidRPr="0093002E">
              <w:rPr>
                <w:sz w:val="16"/>
                <w:szCs w:val="16"/>
                <w:lang w:val="de-DE"/>
              </w:rPr>
              <w:t>Strona</w:t>
            </w:r>
            <w:proofErr w:type="spellEnd"/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B04135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B95E" w14:textId="77777777" w:rsidR="0093002E" w:rsidRDefault="00930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E763" w14:textId="77777777" w:rsidR="0093002E" w:rsidRDefault="00930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033" w14:textId="77777777" w:rsidR="0093002E" w:rsidRDefault="009300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000512">
    <w:abstractNumId w:val="12"/>
  </w:num>
  <w:num w:numId="2" w16cid:durableId="20788580">
    <w:abstractNumId w:val="13"/>
  </w:num>
  <w:num w:numId="3" w16cid:durableId="379869229">
    <w:abstractNumId w:val="5"/>
  </w:num>
  <w:num w:numId="4" w16cid:durableId="343627676">
    <w:abstractNumId w:val="3"/>
  </w:num>
  <w:num w:numId="5" w16cid:durableId="795952851">
    <w:abstractNumId w:val="10"/>
  </w:num>
  <w:num w:numId="6" w16cid:durableId="518617776">
    <w:abstractNumId w:val="11"/>
  </w:num>
  <w:num w:numId="7" w16cid:durableId="8694163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7"/>
  </w:num>
  <w:num w:numId="9" w16cid:durableId="2032951015">
    <w:abstractNumId w:val="14"/>
  </w:num>
  <w:num w:numId="10" w16cid:durableId="379402341">
    <w:abstractNumId w:val="15"/>
  </w:num>
  <w:num w:numId="11" w16cid:durableId="1622226341">
    <w:abstractNumId w:val="4"/>
  </w:num>
  <w:num w:numId="12" w16cid:durableId="26130110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135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9377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3</Pages>
  <Words>825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Żak</cp:lastModifiedBy>
  <cp:revision>102</cp:revision>
  <cp:lastPrinted>2023-05-29T09:24:00Z</cp:lastPrinted>
  <dcterms:created xsi:type="dcterms:W3CDTF">2021-10-22T10:48:00Z</dcterms:created>
  <dcterms:modified xsi:type="dcterms:W3CDTF">2024-02-27T13:33:00Z</dcterms:modified>
</cp:coreProperties>
</file>